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1076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3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04.11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22.08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8625</w:t>
      </w:r>
      <w:r>
        <w:rPr>
          <w:rFonts w:ascii="Times New Roman" w:eastAsia="Times New Roman" w:hAnsi="Times New Roman" w:cs="Times New Roman"/>
          <w:sz w:val="28"/>
          <w:szCs w:val="28"/>
        </w:rPr>
        <w:t>0822000320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 И.К.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05.11.2025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22.08.2025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86250822000320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04.09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1076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0412365400665010762620117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